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2-2450</w:t>
      </w:r>
      <w:r>
        <w:rPr>
          <w:rFonts w:ascii="Times New Roman" w:eastAsia="Times New Roman" w:hAnsi="Times New Roman" w:cs="Times New Roman"/>
          <w:sz w:val="22"/>
          <w:szCs w:val="22"/>
        </w:rPr>
        <w:t>-2602/26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1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2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-96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22 июня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гражданское дело по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Фатахову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Имаму </w:t>
      </w:r>
      <w:r>
        <w:rPr>
          <w:rFonts w:ascii="Times New Roman" w:eastAsia="Times New Roman" w:hAnsi="Times New Roman" w:cs="Times New Roman"/>
          <w:sz w:val="28"/>
          <w:szCs w:val="28"/>
        </w:rPr>
        <w:t>Мурадин</w:t>
      </w:r>
      <w:r>
        <w:rPr>
          <w:rFonts w:ascii="Times New Roman" w:eastAsia="Times New Roman" w:hAnsi="Times New Roman" w:cs="Times New Roman"/>
          <w:sz w:val="28"/>
          <w:szCs w:val="28"/>
        </w:rPr>
        <w:t>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судебных расходов,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167, 194, 199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Фатахову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Имаму </w:t>
      </w:r>
      <w:r>
        <w:rPr>
          <w:rFonts w:ascii="Times New Roman" w:eastAsia="Times New Roman" w:hAnsi="Times New Roman" w:cs="Times New Roman"/>
          <w:sz w:val="28"/>
          <w:szCs w:val="28"/>
        </w:rPr>
        <w:t>Мурадиновичу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судебных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 частично.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Фатахова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Имама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Мурадин</w:t>
      </w:r>
      <w:r>
        <w:rPr>
          <w:rFonts w:ascii="Times New Roman" w:eastAsia="Times New Roman" w:hAnsi="Times New Roman" w:cs="Times New Roman"/>
          <w:sz w:val="28"/>
          <w:szCs w:val="28"/>
        </w:rPr>
        <w:t>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СНИЛС </w:t>
      </w:r>
      <w:r>
        <w:rPr>
          <w:rStyle w:val="cat-PhoneNumbergrp-13rplc-5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пользу Югорского фонда капитального ремонта многоквартирных домов, ИНН </w:t>
      </w:r>
      <w:r>
        <w:rPr>
          <w:rStyle w:val="cat-PhoneNumbergrp-14rplc-6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 по оплате взносов на капитальный ремонт за период с 01.04.2023 по 30.06.2025 в размере 7 164 рубля 52 копей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пени за период с 11.05.2023 по 30.05.2025 в размере 751 рубль 77 копеек,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судебные расходы по оплате государственной пошлины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>00 рублей.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остальной части в удовлетворении исковых требований Югорского фонда капитального ремонта многоквартирных домов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Фатахову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Имаму Мурадиновичу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отказать, в связи с применением срока исковой давности.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</w:t>
      </w:r>
      <w:r>
        <w:rPr>
          <w:rFonts w:ascii="Times New Roman" w:eastAsia="Times New Roman" w:hAnsi="Times New Roman" w:cs="Times New Roman"/>
          <w:sz w:val="28"/>
          <w:szCs w:val="28"/>
        </w:rPr>
        <w:t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месяца со дня принятия решения суда в окончательной форме, путем подачи апелляционной жалобы через миров</w:t>
      </w:r>
      <w:r>
        <w:rPr>
          <w:rFonts w:ascii="Times New Roman" w:eastAsia="Times New Roman" w:hAnsi="Times New Roman" w:cs="Times New Roman"/>
          <w:sz w:val="28"/>
          <w:szCs w:val="28"/>
        </w:rPr>
        <w:t>ого судью судебного участка №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8"/>
          <w:szCs w:val="28"/>
        </w:rPr>
        <w:t>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22 июня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2-2450</w:t>
      </w:r>
      <w:r>
        <w:rPr>
          <w:rFonts w:ascii="Times New Roman" w:eastAsia="Times New Roman" w:hAnsi="Times New Roman" w:cs="Times New Roman"/>
          <w:sz w:val="20"/>
          <w:szCs w:val="20"/>
        </w:rPr>
        <w:t>-2602/26</w:t>
      </w: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1rplc-0">
    <w:name w:val="cat-PhoneNumber grp-11 rplc-0"/>
    <w:basedOn w:val="DefaultParagraphFont"/>
  </w:style>
  <w:style w:type="character" w:customStyle="1" w:styleId="cat-PhoneNumbergrp-12rplc-1">
    <w:name w:val="cat-PhoneNumber grp-12 rplc-1"/>
    <w:basedOn w:val="DefaultParagraphFont"/>
  </w:style>
  <w:style w:type="character" w:customStyle="1" w:styleId="cat-PhoneNumbergrp-13rplc-5">
    <w:name w:val="cat-PhoneNumber grp-13 rplc-5"/>
    <w:basedOn w:val="DefaultParagraphFont"/>
  </w:style>
  <w:style w:type="character" w:customStyle="1" w:styleId="cat-PhoneNumbergrp-14rplc-6">
    <w:name w:val="cat-PhoneNumber grp-14 rplc-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